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BDD" w:rsidRDefault="005E5BDD">
      <w:pPr>
        <w:spacing w:after="240"/>
      </w:pPr>
    </w:p>
    <w:p w:rsidR="0080672D" w:rsidRDefault="0080672D" w:rsidP="0080672D">
      <w:pPr>
        <w:spacing w:before="240" w:after="240"/>
        <w:jc w:val="center"/>
      </w:pPr>
    </w:p>
    <w:p w:rsidR="0080672D" w:rsidRDefault="0080672D" w:rsidP="0080672D">
      <w:pPr>
        <w:spacing w:before="240" w:after="240"/>
        <w:jc w:val="center"/>
      </w:pPr>
    </w:p>
    <w:p w:rsidR="0080672D" w:rsidRDefault="0080672D" w:rsidP="0080672D">
      <w:pPr>
        <w:spacing w:before="240" w:after="240"/>
        <w:jc w:val="center"/>
      </w:pPr>
    </w:p>
    <w:p w:rsidR="0080672D" w:rsidRDefault="0080672D" w:rsidP="0080672D">
      <w:pPr>
        <w:spacing w:before="240" w:after="240"/>
        <w:jc w:val="center"/>
      </w:pPr>
    </w:p>
    <w:p w:rsidR="0080672D" w:rsidRDefault="0080672D" w:rsidP="0080672D">
      <w:pPr>
        <w:spacing w:before="240" w:after="240"/>
        <w:jc w:val="center"/>
      </w:pPr>
    </w:p>
    <w:p w:rsidR="0080672D" w:rsidRDefault="0080672D" w:rsidP="0080672D">
      <w:pPr>
        <w:spacing w:before="240" w:after="240"/>
        <w:jc w:val="center"/>
      </w:pPr>
    </w:p>
    <w:p w:rsidR="0080672D" w:rsidRDefault="0080672D" w:rsidP="0080672D">
      <w:pPr>
        <w:spacing w:before="240" w:after="240"/>
        <w:jc w:val="center"/>
      </w:pPr>
    </w:p>
    <w:p w:rsidR="0080672D" w:rsidRDefault="0080672D" w:rsidP="0080672D">
      <w:pPr>
        <w:spacing w:before="240" w:after="240"/>
        <w:jc w:val="center"/>
      </w:pPr>
    </w:p>
    <w:p w:rsidR="0080672D" w:rsidRDefault="0080672D" w:rsidP="0080672D">
      <w:pPr>
        <w:spacing w:before="240" w:after="240"/>
        <w:jc w:val="center"/>
      </w:pPr>
    </w:p>
    <w:p w:rsidR="0080672D" w:rsidRDefault="0080672D" w:rsidP="0080672D">
      <w:pPr>
        <w:spacing w:before="240" w:after="240"/>
        <w:jc w:val="center"/>
      </w:pPr>
    </w:p>
    <w:p w:rsidR="0080672D" w:rsidRDefault="0080672D" w:rsidP="0080672D">
      <w:pPr>
        <w:spacing w:before="240" w:after="240"/>
        <w:jc w:val="center"/>
      </w:pPr>
    </w:p>
    <w:p w:rsidR="005E5BDD" w:rsidRDefault="003C1A08" w:rsidP="0080672D">
      <w:pPr>
        <w:spacing w:before="240" w:after="240" w:line="480" w:lineRule="auto"/>
        <w:jc w:val="center"/>
      </w:pPr>
      <w:r>
        <w:t>The Battle of Sexes</w:t>
      </w:r>
    </w:p>
    <w:p w:rsidR="005E5BDD" w:rsidRDefault="003C1A08" w:rsidP="0080672D">
      <w:pPr>
        <w:spacing w:before="240" w:after="240" w:line="480" w:lineRule="auto"/>
        <w:jc w:val="center"/>
      </w:pPr>
      <w:r>
        <w:t>Institution Affiliation</w:t>
      </w:r>
    </w:p>
    <w:p w:rsidR="005E5BDD" w:rsidRDefault="003C1A08" w:rsidP="0080672D">
      <w:pPr>
        <w:spacing w:before="240" w:after="240" w:line="480" w:lineRule="auto"/>
        <w:jc w:val="center"/>
      </w:pPr>
      <w:r>
        <w:t>Students Name</w:t>
      </w:r>
    </w:p>
    <w:p w:rsidR="005E5BDD" w:rsidRDefault="003C1A08" w:rsidP="0080672D">
      <w:pPr>
        <w:spacing w:before="240" w:after="240" w:line="480" w:lineRule="auto"/>
        <w:jc w:val="center"/>
      </w:pPr>
      <w:r>
        <w:t>Date</w:t>
      </w: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5E5BDD" w:rsidRDefault="003C1A08" w:rsidP="0080672D">
      <w:pPr>
        <w:spacing w:before="240" w:after="240" w:line="480" w:lineRule="auto"/>
        <w:jc w:val="center"/>
      </w:pPr>
      <w:r>
        <w:rPr>
          <w:b/>
          <w:bCs/>
        </w:rPr>
        <w:lastRenderedPageBreak/>
        <w:t>The Battle of Sexes Reaction Paper</w:t>
      </w:r>
    </w:p>
    <w:p w:rsidR="005E5BDD" w:rsidRDefault="003C1A08" w:rsidP="0080672D">
      <w:pPr>
        <w:spacing w:before="240" w:after="240" w:line="480" w:lineRule="auto"/>
        <w:ind w:firstLine="720"/>
      </w:pPr>
      <w:r>
        <w:t>The entrance of the two competitors to the court created the foundation of the Battle of the Sexes. In any sport competition, competitors or participants are usually supposed to be well prepared, including wearing of appropriate games skirt that is recomme</w:t>
      </w:r>
      <w:r>
        <w:t xml:space="preserve">nded by the game they are to play. I was not impressed by the approach of Bobby Riggs when he was getting to the court. First, he was being driven by his fans, which is not bad, but he was operated on a rickshaw. Also, he was putting on a warm jacket that </w:t>
      </w:r>
      <w:r>
        <w:t xml:space="preserve">was adorned by some marks with the name sugar daddy. </w:t>
      </w:r>
    </w:p>
    <w:p w:rsidR="005E5BDD" w:rsidRDefault="003C1A08" w:rsidP="0080672D">
      <w:pPr>
        <w:spacing w:before="240" w:after="240" w:line="480" w:lineRule="auto"/>
        <w:ind w:firstLine="720"/>
      </w:pPr>
      <w:r>
        <w:t>According to me, Bobby Riggs was not adequately prepared for the game and have been a champion at Wimbledon. He took the match as something simple and easy for him to win against Jean King. Generally, I</w:t>
      </w:r>
      <w:r>
        <w:t xml:space="preserve"> can say that Riggs had a mentality that he was going to win the game. Consider the situation when he played the game while putting on his warm jacket; this was a total show of disrespect to his competitor. On the other side, Jean King respected the contes</w:t>
      </w:r>
      <w:r>
        <w:t xml:space="preserve">t and took it seriously on her side. </w:t>
      </w:r>
    </w:p>
    <w:p w:rsidR="005E5BDD" w:rsidRDefault="003C1A08" w:rsidP="0080672D">
      <w:pPr>
        <w:spacing w:before="240" w:after="240" w:line="480" w:lineRule="auto"/>
        <w:ind w:firstLine="720"/>
      </w:pPr>
      <w:r>
        <w:t>Even though she lost the first set, she maintained the concentration that made her dominate in the game while Riggs continued making errors until King defeated him at last. In every game, there must be a winner and a l</w:t>
      </w:r>
      <w:r>
        <w:t xml:space="preserve">oser which is well known as the principle of games. But surprisingly, Riggs couldn't believe it after being defeated, and he went forward, giving excuses about hand cramps as the game proceeded. The moral of the game is to accept the winner and appreciate </w:t>
      </w:r>
      <w:r>
        <w:t xml:space="preserve">him/her. </w:t>
      </w:r>
    </w:p>
    <w:p w:rsidR="005E5BDD" w:rsidRDefault="003C1A08" w:rsidP="0080672D">
      <w:pPr>
        <w:spacing w:before="240" w:after="240" w:line="480" w:lineRule="auto"/>
        <w:ind w:firstLine="720"/>
      </w:pPr>
      <w:r>
        <w:t xml:space="preserve">According to the sociology of sports analyzed by sociologists. Games are usually characterized by elements of formalizations, regulations and ideological justifications. The </w:t>
      </w:r>
      <w:r>
        <w:lastRenderedPageBreak/>
        <w:t>formalities and rules of the competition are that no competitor should u</w:t>
      </w:r>
      <w:r>
        <w:t xml:space="preserve">nderestimate his or her rival provided that the game is free and fair. After being defeated, Riggs whispered to the ears of King telling her that he underestimated her and that is she won the game. The sociological perspective on sports is that sports are </w:t>
      </w:r>
      <w:r>
        <w:t xml:space="preserve">regulated in that respect and </w:t>
      </w:r>
      <w:r w:rsidR="0080672D">
        <w:t>honor</w:t>
      </w:r>
      <w:r>
        <w:t xml:space="preserve"> need to be upheld in the court to each competitor. </w:t>
      </w:r>
    </w:p>
    <w:p w:rsidR="005E5BDD" w:rsidRDefault="003C1A08" w:rsidP="0080672D">
      <w:pPr>
        <w:spacing w:before="240" w:after="240" w:line="480" w:lineRule="auto"/>
        <w:ind w:firstLine="720"/>
      </w:pPr>
      <w:r>
        <w:t>According to the drawing shown, many of the fans who cheered for Bobby expected his exceptional performance as usual. Nevertheless, what happened was opposite to their</w:t>
      </w:r>
      <w:r>
        <w:t xml:space="preserve"> expectation, and this made more of the fans to draw some large flyers and banners that criticized him just because of his poor performance. The fans had written words like "We love you, King, Bobby Out, </w:t>
      </w:r>
      <w:proofErr w:type="gramStart"/>
      <w:r>
        <w:t>Go</w:t>
      </w:r>
      <w:proofErr w:type="gramEnd"/>
      <w:r>
        <w:t xml:space="preserve"> King". This was a symbol that he was not even wan</w:t>
      </w:r>
      <w:r>
        <w:t xml:space="preserve">ted by his fans because of the forced errors he was making while playing. </w:t>
      </w:r>
    </w:p>
    <w:p w:rsidR="005E5BDD" w:rsidRDefault="003C1A08" w:rsidP="0080672D">
      <w:pPr>
        <w:spacing w:before="240" w:after="240" w:line="480" w:lineRule="auto"/>
        <w:ind w:firstLine="720"/>
      </w:pPr>
      <w:r>
        <w:t>A well-organized sport has a world influence to gain popularity, especially if it contains excellent contesters like Riggs who has been dominating at Wimbledon and winning some titl</w:t>
      </w:r>
      <w:r>
        <w:t xml:space="preserve">es the previous years as a star. But sports organizations can lose social and ethical perspective in an increasingly and competitive environment because one of the competitors especially the one who is highly expected to win performs very law that ends up </w:t>
      </w:r>
      <w:r>
        <w:t xml:space="preserve">being subjected to tunnel vision. By this, I mean that there is an over-concentration on competitive advantage by the fans of the famous player than the other one. </w:t>
      </w:r>
    </w:p>
    <w:p w:rsidR="005E5BDD" w:rsidRDefault="003C1A08" w:rsidP="0080672D">
      <w:pPr>
        <w:spacing w:before="240" w:after="240" w:line="480" w:lineRule="auto"/>
        <w:ind w:firstLine="720"/>
      </w:pPr>
      <w:r>
        <w:t>However, it also has a disadvantage because it can cause a diminishing concern with the mai</w:t>
      </w:r>
      <w:r>
        <w:t>ntenance and development of a wide-ranging and positive relationship between sports, the societies and the participants. From the picture, we can see that already banners and flyers are being displayed by the fans to critique the other opponent and demoral</w:t>
      </w:r>
      <w:r>
        <w:t xml:space="preserve">ize him to have law </w:t>
      </w:r>
      <w:r>
        <w:lastRenderedPageBreak/>
        <w:t>performance instead of encouraging him. There was also a prevalent assumption, based on Riggs's strangely play and a large number of unforced errors, that Riggs had intentionally lost the game to win a massive amount of money that he ha</w:t>
      </w:r>
      <w:r>
        <w:t>d gambled against himself, as a way to pay off his betting costs. Lastly, Jean King considered the game as more than a publicity show, she felt like winning against Riggs was imperative both for women's tennis and to create freedom for the women's movement</w:t>
      </w:r>
      <w:r>
        <w:t>. She thought that it would bring them back many years if she couldn't have won the game. It would devastate the women's tour and influence their self-esteem since she had an intention to work for gender equality in sports. This is what motivated her to th</w:t>
      </w:r>
      <w:r>
        <w:t>e extent of performing well in the game and emerging as a winner.</w:t>
      </w: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80672D" w:rsidRDefault="0080672D" w:rsidP="0080672D">
      <w:pPr>
        <w:spacing w:before="240" w:after="240" w:line="480" w:lineRule="auto"/>
        <w:rPr>
          <w:b/>
          <w:bCs/>
        </w:rPr>
      </w:pPr>
    </w:p>
    <w:p w:rsidR="0080672D" w:rsidRDefault="0080672D" w:rsidP="0080672D">
      <w:pPr>
        <w:spacing w:before="240" w:after="240" w:line="480" w:lineRule="auto"/>
        <w:jc w:val="center"/>
        <w:rPr>
          <w:b/>
          <w:bCs/>
        </w:rPr>
      </w:pPr>
    </w:p>
    <w:p w:rsidR="0080672D" w:rsidRDefault="0080672D" w:rsidP="0080672D">
      <w:pPr>
        <w:spacing w:before="240" w:after="240" w:line="480" w:lineRule="auto"/>
        <w:jc w:val="center"/>
        <w:rPr>
          <w:b/>
          <w:bCs/>
        </w:rPr>
      </w:pPr>
      <w:bookmarkStart w:id="0" w:name="_GoBack"/>
      <w:bookmarkEnd w:id="0"/>
    </w:p>
    <w:p w:rsidR="005E5BDD" w:rsidRDefault="003C1A08" w:rsidP="0080672D">
      <w:pPr>
        <w:spacing w:before="240" w:after="240" w:line="480" w:lineRule="auto"/>
        <w:jc w:val="center"/>
      </w:pPr>
      <w:r>
        <w:rPr>
          <w:b/>
          <w:bCs/>
        </w:rPr>
        <w:lastRenderedPageBreak/>
        <w:t>References</w:t>
      </w:r>
    </w:p>
    <w:p w:rsidR="005E5BDD" w:rsidRDefault="003C1A08" w:rsidP="0080672D">
      <w:pPr>
        <w:spacing w:before="240" w:after="240" w:line="480" w:lineRule="auto"/>
      </w:pPr>
      <w:r>
        <w:t>The Battle of Sexes film</w:t>
      </w:r>
    </w:p>
    <w:p w:rsidR="005E5BDD" w:rsidRDefault="005E5BDD" w:rsidP="0080672D">
      <w:pPr>
        <w:spacing w:line="480" w:lineRule="auto"/>
      </w:pPr>
    </w:p>
    <w:sectPr w:rsidR="005E5BDD" w:rsidSect="0080672D">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A08" w:rsidRDefault="003C1A08" w:rsidP="0080672D">
      <w:r>
        <w:separator/>
      </w:r>
    </w:p>
  </w:endnote>
  <w:endnote w:type="continuationSeparator" w:id="0">
    <w:p w:rsidR="003C1A08" w:rsidRDefault="003C1A08" w:rsidP="00806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A08" w:rsidRDefault="003C1A08" w:rsidP="0080672D">
      <w:r>
        <w:separator/>
      </w:r>
    </w:p>
  </w:footnote>
  <w:footnote w:type="continuationSeparator" w:id="0">
    <w:p w:rsidR="003C1A08" w:rsidRDefault="003C1A08" w:rsidP="00806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72D" w:rsidRDefault="0080672D">
    <w:pPr>
      <w:pStyle w:val="Header"/>
    </w:pPr>
    <w:r>
      <w:t>THE BATTLE OF SEXES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72D" w:rsidRDefault="0080672D">
    <w:pPr>
      <w:pStyle w:val="Header"/>
    </w:pPr>
    <w:r>
      <w:t>RUNNING HEAD: THE BATTLE OF SEXES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BDD"/>
    <w:rsid w:val="003C1A08"/>
    <w:rsid w:val="005E5BDD"/>
    <w:rsid w:val="00806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C7A6E8-86A6-4EAD-8752-E12001306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72D"/>
    <w:pPr>
      <w:tabs>
        <w:tab w:val="center" w:pos="4680"/>
        <w:tab w:val="right" w:pos="9360"/>
      </w:tabs>
    </w:pPr>
  </w:style>
  <w:style w:type="character" w:customStyle="1" w:styleId="HeaderChar">
    <w:name w:val="Header Char"/>
    <w:basedOn w:val="DefaultParagraphFont"/>
    <w:link w:val="Header"/>
    <w:uiPriority w:val="99"/>
    <w:rsid w:val="0080672D"/>
    <w:rPr>
      <w:sz w:val="24"/>
      <w:szCs w:val="24"/>
    </w:rPr>
  </w:style>
  <w:style w:type="paragraph" w:styleId="Footer">
    <w:name w:val="footer"/>
    <w:basedOn w:val="Normal"/>
    <w:link w:val="FooterChar"/>
    <w:uiPriority w:val="99"/>
    <w:unhideWhenUsed/>
    <w:rsid w:val="0080672D"/>
    <w:pPr>
      <w:tabs>
        <w:tab w:val="center" w:pos="4680"/>
        <w:tab w:val="right" w:pos="9360"/>
      </w:tabs>
    </w:pPr>
  </w:style>
  <w:style w:type="character" w:customStyle="1" w:styleId="FooterChar">
    <w:name w:val="Footer Char"/>
    <w:basedOn w:val="DefaultParagraphFont"/>
    <w:link w:val="Footer"/>
    <w:uiPriority w:val="99"/>
    <w:rsid w:val="008067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m</cp:lastModifiedBy>
  <cp:revision>2</cp:revision>
  <dcterms:created xsi:type="dcterms:W3CDTF">2019-08-09T04:45:00Z</dcterms:created>
  <dcterms:modified xsi:type="dcterms:W3CDTF">2019-08-09T04:45:00Z</dcterms:modified>
</cp:coreProperties>
</file>